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3782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6051,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6051,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403-ПП/3782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10:02:55.444;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10:02:55.444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